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2-2322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10 ию</w:t>
      </w:r>
      <w:r>
        <w:rPr>
          <w:rFonts w:ascii="Times New Roman" w:eastAsia="Times New Roman" w:hAnsi="Times New Roman" w:cs="Times New Roman"/>
          <w:sz w:val="26"/>
          <w:szCs w:val="26"/>
        </w:rPr>
        <w:t>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</w:t>
      </w:r>
      <w:r>
        <w:rPr>
          <w:rFonts w:ascii="Times New Roman" w:eastAsia="Times New Roman" w:hAnsi="Times New Roman" w:cs="Times New Roman"/>
          <w:sz w:val="26"/>
          <w:szCs w:val="26"/>
        </w:rPr>
        <w:t>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Фридяник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Надежде Ивановне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Фридяник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Надежде Ивановне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Фридяник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Надежды Ивановны, </w:t>
      </w:r>
      <w:r>
        <w:rPr>
          <w:rStyle w:val="cat-PassportDatagrp-11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6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5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 договору займа № 43138630 от 25.02.2025 за период с 25.02.2025 по 30.03.2026 в размере 9 184 рубля 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sz w:val="20"/>
          <w:szCs w:val="20"/>
        </w:rPr>
        <w:t>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2-2322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1rplc-10">
    <w:name w:val="cat-PassportData grp-11 rplc-10"/>
    <w:basedOn w:val="DefaultParagraphFont"/>
  </w:style>
  <w:style w:type="character" w:customStyle="1" w:styleId="cat-ExternalSystemDefinedgrp-16rplc-11">
    <w:name w:val="cat-ExternalSystemDefined grp-16 rplc-11"/>
    <w:basedOn w:val="DefaultParagraphFont"/>
  </w:style>
  <w:style w:type="character" w:customStyle="1" w:styleId="cat-ExternalSystemDefinedgrp-17rplc-12">
    <w:name w:val="cat-ExternalSystemDefined grp-17 rplc-12"/>
    <w:basedOn w:val="DefaultParagraphFont"/>
  </w:style>
  <w:style w:type="character" w:customStyle="1" w:styleId="cat-PhoneNumbergrp-15rplc-14">
    <w:name w:val="cat-PhoneNumber grp-15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